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306010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45e812b-93eb-40ef-af71-630f1b59ad0d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Комитет образования, науки и молодежной политики Волгоградской области </w:t>
      </w:r>
      <w:bookmarkEnd w:id="1"/>
    </w:p>
    <w:p>
      <w:pPr>
        <w:spacing w:before="0" w:after="0" w:line="408"/>
        <w:ind w:left="120"/>
        <w:jc w:val="center"/>
      </w:pPr>
      <w:bookmarkStart w:name="3f049807-601a-413c-8194-dd1245455409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Администрации Алексеевского муниципального района Волгоградской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Аржановская СШ</w:t>
      </w:r>
    </w:p>
    <w:p>
      <w:pPr>
        <w:spacing w:before="0" w:after="0" w:line="408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гуманитарного цикла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Сукачева А.Н.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Педагог-организатор 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Фатина Т.А.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Зрянина Н.В.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РАБОЧАЯ ПРОГРАММА КУРСА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ВНЕУРОЧНОЙ ДЕЯТЕЛЬНОСТИ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10141486)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«Разговоры о важном»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7df60021-7801-4249-8dda-c60e776cc7f2" w:id="3"/>
      <w:r>
        <w:rPr>
          <w:rFonts w:ascii="Times New Roman" w:hAnsi="Times New Roman"/>
          <w:b/>
          <w:i w:val="false"/>
          <w:color w:val="000000"/>
          <w:sz w:val="28"/>
        </w:rPr>
        <w:t>ст.Аржановская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06de56-f5a0-41c0-a918-251ce8512489" w:id="4"/>
      <w:r>
        <w:rPr>
          <w:rFonts w:ascii="Times New Roman" w:hAnsi="Times New Roman"/>
          <w:b/>
          <w:i w:val="false"/>
          <w:color w:val="000000"/>
          <w:sz w:val="28"/>
        </w:rPr>
        <w:t>2026</w:t>
      </w:r>
      <w:bookmarkEnd w:id="4"/>
    </w:p>
    <w:p>
      <w:pPr>
        <w:spacing w:before="0" w:after="0"/>
        <w:ind w:left="120"/>
        <w:jc w:val="left"/>
      </w:pPr>
    </w:p>
    <w:bookmarkStart w:name="block-83060100" w:id="5"/>
    <w:p>
      <w:pPr>
        <w:sectPr>
          <w:pgSz w:w="11906" w:h="16383" w:orient="portrait"/>
        </w:sectPr>
      </w:pPr>
    </w:p>
    <w:bookmarkEnd w:id="5"/>
    <w:bookmarkEnd w:id="0"/>
    <w:bookmarkStart w:name="block-83060104" w:id="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spacing w:before="0" w:after="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Актуальность и назначение программы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 курса внеурочной деятельности «Разговоры о важном» (далее —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среднего общего образования, ориентирована на обеспечение индивидуальных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потребностей обучающихся и направлена на достижение планируемых результатов федеральных основных образовательных программ начального общего,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основного общего и среднего общего образования с учётом выбора участниками образовательных отношений курсов внеурочной деятельности.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здоровью, сохранение и укрепление традиционных российских духовно-нравственных ценностей.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Педагог помогает обучающемуся: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его российской идентичности;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интереса к познанию;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создании и мотивации для участия в социально значимой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 школьников общекультурной компетентности;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умения принимать осознанные решения и делать выбор;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осознании своего места в обществе;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познании себя, своих мотивов, устремлений, склонностей;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готовности к личностному самоопределению.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Нормативно-правовую основу рабочей программы курса внеурочной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деятельности «Разговоры о важном» составляют следующие документы: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1. Федеральный закон от 29.12.2012 № 273-ФЗ «Об образовании в Российской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2. Указ Президента Российской Федерации от 02.07.2021 № 400 «О Стратегии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национальной безопасности Российской 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3. Указ Президента Российской Федерации от 09.11.2022 № 809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«Об утверждении Основ государственной политики по сохранению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укреплению традиционных российских духовно-нравственных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ценностей».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4. Распоряжение Правительства Российской Федерации от 29.04.2015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№ 996-р «Об утверждении Стратегии развития воспитания на период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до 2025 года».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5. Приказ Минпросвещения России от 31.05.2021 № 286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начального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6. Приказ Минпросвещения России от 31.05.2021 №287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основного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общего образования».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7. Приказ Минобрнауки России от 17.05.2012 № 413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среднего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8. Приказ Минпросвещения России от 18.05.2023 № 372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федеральной образовательной программы начального общего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9. Приказ Минпросвещения России от 18.05.2023 № 370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основного 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10. Приказ Минпросвещения России от 18.05.2023 № 371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среднего 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11. Письмо Минпросвещения России от 18.02.2025 № 06-221 «О направлении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информации» (вместе с Методическими рекомендациями по реализации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цикла внеурочных занятий «Разговоры о важном»).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 может быть реализована в работе с обучающимися 1‒2, 3‒4, 5‒7,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8‒9 и 10‒11 классов, в течение одного учебного года, если занятия проводятся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1 раз в неделю, 34/35 учебных часов.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Занятия по программе проводятся в формах, соответствующих возрастным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особенностям обучающихся и позволяющих им вырабатывать собственную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мировоззренческую позицию по обсуждаемым темам (например,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познавательные беседы, деловые игры, викторины, интервью, блиц-опросы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т. д.). Следует отметить, что внеурочные занятия входят в общую систему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воспитательной работы образовательной организации, поэтому тематика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содержание должны обеспечить реализацию их назначения и целей.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Это позволяет на практике соединить учебную и воспитательную деятельность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педагога, ориентировать её не только на интеллектуальное,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но и на нравственное, социальное развитие ребёнка.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Многие темы внеурочных занятий выходят за рамки содержания, изучаемого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уроках, но это не означает, что учитель будет обязательно добиваться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точного усвоения нового знания, запоминания и чёткого воспроизведения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нового термина или понятия. В течение учебного года обучающиеся много раз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будут возвращаться к обсуждению одних и тех же понятий, что послужит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постепенному осознанному их принятию.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Наличие сценариев внеурочных занятий не означает формального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следования им. При реализации содержания занятия, которое предлагается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сценарии, педагог учитывает региональные, национальные, этнокультурные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особенности территории, где функционирует данная образовательная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организация. Обязательно учитывается и уровень развития школьников,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их интересы и потребности. При необходимости, исходя из статуса семей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обучающихся, целесообразно уточнить (изменить, скорректировать)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творческие задания, выполнять которые предлагается вместе с родителями,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другими членами семьи.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Личностных результатов можно достичь, увлекая школьников совместной,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интересной и многообразной деятельностью, позволяющей раскрыть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потенциал каждого; используя разные формы работы; устанавливая во время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занятий доброжелательную, поддерживающую атмосферу; насыщая занятия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ценностным содержанием. Задача педагога, организуя беседы, дать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возможность школьнику анализировать, сравнивать и выбирать.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Внеурочное занятие проходит каждый понедельник. Оно начинается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поднятием Государственного флага Российской Федерации, слушанием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(исполнением) Государственного гимна Российской Федерации. Это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мероприятие проходит в общем школьном актовом зале. Затем обучающиеся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расходятся по классам, где проходит тематическая часть занятия.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При подготовке к занятию учитель должен внимательно ознакомиться со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сценарием и методическими комментариями к нему. Необходимо обратить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внимание на три структурные части сценария: первая часть — мотивационная,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вторая часть — основная, третья часть — заключительная.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Цель мотивационной части занятия — знакомство обучающихся с темой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занятия, выдвижение мотива его проведения. Эта часть обычно начинается с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просмотра видеоматериала, оценка которого является введением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 дальнейшую содержательную часть занятия.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Основная часть строится как сочетание разнообразной деятельности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обучающихся: интеллектуальной (работа с представленной информацией),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коммуникативной (беседы, обсуждение видеоролика), практической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(выполнение разнообразных заданий), игровой (дидактическая и ролевая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игра), творческой (обсуждение воображаемых ситуаций, художественное т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ворчество).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заключительной части подводятся итоги занятия.</w:t>
      </w:r>
    </w:p>
    <w:bookmarkStart w:name="block-83060104" w:id="7"/>
    <w:p>
      <w:pPr>
        <w:sectPr>
          <w:pgSz w:w="11906" w:h="16383" w:orient="portrait"/>
        </w:sectPr>
      </w:pPr>
    </w:p>
    <w:bookmarkEnd w:id="7"/>
    <w:bookmarkEnd w:id="6"/>
    <w:bookmarkStart w:name="block-83060101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СОДЕРЖАНИЕ КУРСА ВНЕУРОЧНОЙ ДЕЯТЕЛЬНОСТИ </w:t>
      </w:r>
      <w:r>
        <w:rPr>
          <w:rFonts w:ascii="Times New Roman" w:hAnsi="Times New Roman"/>
          <w:b/>
          <w:i w:val="false"/>
          <w:color w:val="333333"/>
          <w:sz w:val="28"/>
        </w:rPr>
        <w:t>«РАЗГОВОРЫ О ВАЖНОМ»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Зачем человеку учиться?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Русский язык в эпоху цифровых технологий.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Цифровой суверенитет страны.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Мирный атом. День работника атомной промышленности.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творчестве. Ко Дню музыки.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Что такое уважение? Ко Дню учителя.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понять друг друга разным поколениям?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городах России. Ко Дню народного единства.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Общество безграничных возможностей.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Селекция и генетика. К 170-летию И. В. Мичурина.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Как решать конфликты и справляться с трудностями.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Профессия — жизнь спасать.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Домашние питомцы. Всемирный день питомца.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Россия — страна победителей. Ко Дню Героев 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Закон и справедливость. Ко Дню Конституции.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Совесть внутри нас.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Календарь полезных дел. Новогоднее занятие.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Музейное дело. 170 лет Третьяковской галерее.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создавать свой бизнес?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Есть ли у знания границы? Ко Дню науки.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Слушать, слышать и договариваться. Кто такие дипломаты?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Герой из соседнего двора. Региональный урок ко Дню защитника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День наставника.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Большой. За кулисами. 250 лет Большому театру и 150 лет Союзу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театральных деятелей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справляться с волнением?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65 лет триумфа. Ко Дню космонавтики.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мусор получает «вторую жизнь»?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Технологии переработки.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Песни о войне. Ко Дню Победы.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Ценности, которые нас объединяют.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bookmarkStart w:name="block-83060101" w:id="9"/>
    <w:p>
      <w:pPr>
        <w:sectPr>
          <w:pgSz w:w="11906" w:h="16383" w:orient="portrait"/>
        </w:sectPr>
      </w:pPr>
    </w:p>
    <w:bookmarkEnd w:id="9"/>
    <w:bookmarkEnd w:id="8"/>
    <w:bookmarkStart w:name="block-83060103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духовно-нравственного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физического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трудового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экологического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ценности научного познания: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МЕТАПРЕДМЕТНЫЕ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овладения коммуникативными универсальными учебными действиями: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регулятивными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Русский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Литература: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аргументированную оценку прочитанному.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Иностранный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Информатика: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История: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формирование умений соотносить события истории разных стран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Обществознание: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География: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bookmarkStart w:name="block-83060103" w:id="11"/>
    <w:p>
      <w:pPr>
        <w:sectPr>
          <w:pgSz w:w="11906" w:h="16383" w:orient="portrait"/>
        </w:sectPr>
      </w:pPr>
    </w:p>
    <w:bookmarkEnd w:id="11"/>
    <w:bookmarkEnd w:id="10"/>
    <w:bookmarkStart w:name="block-8306010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480"/>
        <w:gridCol w:w="1760"/>
        <w:gridCol w:w="3040"/>
        <w:gridCol w:w="2640"/>
        <w:gridCol w:w="3610"/>
      </w:tblGrid>
      <w:tr>
        <w:trPr>
          <w:trHeight w:val="8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8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эпоху цифровых технологий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5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творчестве. Ко Дню музыки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9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0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жизнь, взаимоуважение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9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 Формирующиеся ценности: милосердие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7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966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8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7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Есть ли у знания границы? Ко Дню науки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3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6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5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3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939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Формирующиеся ценности: служение Отечеству, историческая память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07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060102" w:id="13"/>
    <w:p>
      <w:pPr>
        <w:sectPr>
          <w:pgSz w:w="16383" w:h="11906" w:orient="landscape"/>
        </w:sectPr>
      </w:pPr>
    </w:p>
    <w:bookmarkEnd w:id="13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%D1%80%D0%B0%D0%B7%D0%B3%D0%BE%D0%B2%D0%BE%D1%80%D1%8B%D0%BE%D0%B2%D0%B0%D0%B6%D0%BD%D0%BE%D0%BC.%D1%80%D1%84/" Type="http://schemas.openxmlformats.org/officeDocument/2006/relationships/hyperlink" Id="rId4"/>
    <Relationship TargetMode="External" Target="https://%D1%80%D0%B0%D0%B7%D0%B3%D0%BE%D0%B2%D0%BE%D1%80%D1%8B%D0%BE%D0%B2%D0%B0%D0%B6%D0%BD%D0%BE%D0%BC.%D1%80%D1%84/" Type="http://schemas.openxmlformats.org/officeDocument/2006/relationships/hyperlink" Id="rId5"/>
    <Relationship TargetMode="External" Target="https://%D1%80%D0%B0%D0%B7%D0%B3%D0%BE%D0%B2%D0%BE%D1%80%D1%8B%D0%BE%D0%B2%D0%B0%D0%B6%D0%BD%D0%BE%D0%BC.%D1%80%D1%84/" Type="http://schemas.openxmlformats.org/officeDocument/2006/relationships/hyperlink" Id="rId6"/>
    <Relationship TargetMode="External" Target="https://%D1%80%D0%B0%D0%B7%D0%B3%D0%BE%D0%B2%D0%BE%D1%80%D1%8B%D0%BE%D0%B2%D0%B0%D0%B6%D0%BD%D0%BE%D0%BC.%D1%80%D1%84/" Type="http://schemas.openxmlformats.org/officeDocument/2006/relationships/hyperlink" Id="rId7"/>
    <Relationship TargetMode="External" Target="https://%D1%80%D0%B0%D0%B7%D0%B3%D0%BE%D0%B2%D0%BE%D1%80%D1%8B%D0%BE%D0%B2%D0%B0%D0%B6%D0%BD%D0%BE%D0%BC.%D1%80%D1%84/" Type="http://schemas.openxmlformats.org/officeDocument/2006/relationships/hyperlink" Id="rId8"/>
    <Relationship TargetMode="External" Target="https://%D1%80%D0%B0%D0%B7%D0%B3%D0%BE%D0%B2%D0%BE%D1%80%D1%8B%D0%BE%D0%B2%D0%B0%D0%B6%D0%BD%D0%BE%D0%BC.%D1%80%D1%84/" Type="http://schemas.openxmlformats.org/officeDocument/2006/relationships/hyperlink" Id="rId9"/>
    <Relationship TargetMode="External" Target="https://%D1%80%D0%B0%D0%B7%D0%B3%D0%BE%D0%B2%D0%BE%D1%80%D1%8B%D0%BE%D0%B2%D0%B0%D0%B6%D0%BD%D0%BE%D0%BC.%D1%80%D1%84/" Type="http://schemas.openxmlformats.org/officeDocument/2006/relationships/hyperlink" Id="rId10"/>
    <Relationship TargetMode="External" Target="https://%D1%80%D0%B0%D0%B7%D0%B3%D0%BE%D0%B2%D0%BE%D1%80%D1%8B%D0%BE%D0%B2%D0%B0%D0%B6%D0%BD%D0%BE%D0%BC.%D1%80%D1%84/" Type="http://schemas.openxmlformats.org/officeDocument/2006/relationships/hyperlink" Id="rId11"/>
    <Relationship TargetMode="External" Target="https://%D1%80%D0%B0%D0%B7%D0%B3%D0%BE%D0%B2%D0%BE%D1%80%D1%8B%D0%BE%D0%B2%D0%B0%D0%B6%D0%BD%D0%BE%D0%BC.%D1%80%D1%84/" Type="http://schemas.openxmlformats.org/officeDocument/2006/relationships/hyperlink" Id="rId12"/>
    <Relationship TargetMode="External" Target="https://%D1%80%D0%B0%D0%B7%D0%B3%D0%BE%D0%B2%D0%BE%D1%80%D1%8B%D0%BE%D0%B2%D0%B0%D0%B6%D0%BD%D0%BE%D0%BC.%D1%80%D1%84/" Type="http://schemas.openxmlformats.org/officeDocument/2006/relationships/hyperlink" Id="rId13"/>
    <Relationship TargetMode="External" Target="https://%D1%80%D0%B0%D0%B7%D0%B3%D0%BE%D0%B2%D0%BE%D1%80%D1%8B%D0%BE%D0%B2%D0%B0%D0%B6%D0%BD%D0%BE%D0%BC.%D1%80%D1%84/" Type="http://schemas.openxmlformats.org/officeDocument/2006/relationships/hyperlink" Id="rId14"/>
    <Relationship TargetMode="External" Target="https://%D1%80%D0%B0%D0%B7%D0%B3%D0%BE%D0%B2%D0%BE%D1%80%D1%8B%D0%BE%D0%B2%D0%B0%D0%B6%D0%BD%D0%BE%D0%BC.%D1%80%D1%84/" Type="http://schemas.openxmlformats.org/officeDocument/2006/relationships/hyperlink" Id="rId15"/>
    <Relationship TargetMode="External" Target="https://%D1%80%D0%B0%D0%B7%D0%B3%D0%BE%D0%B2%D0%BE%D1%80%D1%8B%D0%BE%D0%B2%D0%B0%D0%B6%D0%BD%D0%BE%D0%BC.%D1%80%D1%84/" Type="http://schemas.openxmlformats.org/officeDocument/2006/relationships/hyperlink" Id="rId16"/>
    <Relationship TargetMode="External" Target="https://%D1%80%D0%B0%D0%B7%D0%B3%D0%BE%D0%B2%D0%BE%D1%80%D1%8B%D0%BE%D0%B2%D0%B0%D0%B6%D0%BD%D0%BE%D0%BC.%D1%80%D1%84/" Type="http://schemas.openxmlformats.org/officeDocument/2006/relationships/hyperlink" Id="rId17"/>
    <Relationship TargetMode="External" Target="https://%D1%80%D0%B0%D0%B7%D0%B3%D0%BE%D0%B2%D0%BE%D1%80%D1%8B%D0%BE%D0%B2%D0%B0%D0%B6%D0%BD%D0%BE%D0%BC.%D1%80%D1%84/" Type="http://schemas.openxmlformats.org/officeDocument/2006/relationships/hyperlink" Id="rId18"/>
    <Relationship TargetMode="External" Target="https://%D1%80%D0%B0%D0%B7%D0%B3%D0%BE%D0%B2%D0%BE%D1%80%D1%8B%D0%BE%D0%B2%D0%B0%D0%B6%D0%BD%D0%BE%D0%BC.%D1%80%D1%84/" Type="http://schemas.openxmlformats.org/officeDocument/2006/relationships/hyperlink" Id="rId19"/>
    <Relationship TargetMode="External" Target="https://%D1%80%D0%B0%D0%B7%D0%B3%D0%BE%D0%B2%D0%BE%D1%80%D1%8B%D0%BE%D0%B2%D0%B0%D0%B6%D0%BD%D0%BE%D0%BC.%D1%80%D1%84/" Type="http://schemas.openxmlformats.org/officeDocument/2006/relationships/hyperlink" Id="rId20"/>
    <Relationship TargetMode="External" Target="https://%D1%80%D0%B0%D0%B7%D0%B3%D0%BE%D0%B2%D0%BE%D1%80%D1%8B%D0%BE%D0%B2%D0%B0%D0%B6%D0%BD%D0%BE%D0%BC.%D1%80%D1%84/" Type="http://schemas.openxmlformats.org/officeDocument/2006/relationships/hyperlink" Id="rId21"/>
    <Relationship TargetMode="External" Target="https://%D1%80%D0%B0%D0%B7%D0%B3%D0%BE%D0%B2%D0%BE%D1%80%D1%8B%D0%BE%D0%B2%D0%B0%D0%B6%D0%BD%D0%BE%D0%BC.%D1%80%D1%84/" Type="http://schemas.openxmlformats.org/officeDocument/2006/relationships/hyperlink" Id="rId22"/>
    <Relationship TargetMode="External" Target="https://%D1%80%D0%B0%D0%B7%D0%B3%D0%BE%D0%B2%D0%BE%D1%80%D1%8B%D0%BE%D0%B2%D0%B0%D0%B6%D0%BD%D0%BE%D0%BC.%D1%80%D1%84/" Type="http://schemas.openxmlformats.org/officeDocument/2006/relationships/hyperlink" Id="rId23"/>
    <Relationship TargetMode="External" Target="https://%D1%80%D0%B0%D0%B7%D0%B3%D0%BE%D0%B2%D0%BE%D1%80%D1%8B%D0%BE%D0%B2%D0%B0%D0%B6%D0%BD%D0%BE%D0%BC.%D1%80%D1%84/" Type="http://schemas.openxmlformats.org/officeDocument/2006/relationships/hyperlink" Id="rId24"/>
    <Relationship TargetMode="External" Target="https://%D1%80%D0%B0%D0%B7%D0%B3%D0%BE%D0%B2%D0%BE%D1%80%D1%8B%D0%BE%D0%B2%D0%B0%D0%B6%D0%BD%D0%BE%D0%BC.%D1%80%D1%84/" Type="http://schemas.openxmlformats.org/officeDocument/2006/relationships/hyperlink" Id="rId25"/>
    <Relationship TargetMode="External" Target="https://%D1%80%D0%B0%D0%B7%D0%B3%D0%BE%D0%B2%D0%BE%D1%80%D1%8B%D0%BE%D0%B2%D0%B0%D0%B6%D0%BD%D0%BE%D0%BC.%D1%80%D1%84/" Type="http://schemas.openxmlformats.org/officeDocument/2006/relationships/hyperlink" Id="rId26"/>
    <Relationship TargetMode="External" Target="https://%D1%80%D0%B0%D0%B7%D0%B3%D0%BE%D0%B2%D0%BE%D1%80%D1%8B%D0%BE%D0%B2%D0%B0%D0%B6%D0%BD%D0%BE%D0%BC.%D1%80%D1%84/" Type="http://schemas.openxmlformats.org/officeDocument/2006/relationships/hyperlink" Id="rId27"/>
    <Relationship TargetMode="External" Target="https://%D1%80%D0%B0%D0%B7%D0%B3%D0%BE%D0%B2%D0%BE%D1%80%D1%8B%D0%BE%D0%B2%D0%B0%D0%B6%D0%BD%D0%BE%D0%BC.%D1%80%D1%84/" Type="http://schemas.openxmlformats.org/officeDocument/2006/relationships/hyperlink" Id="rId28"/>
    <Relationship TargetMode="External" Target="https://%D1%80%D0%B0%D0%B7%D0%B3%D0%BE%D0%B2%D0%BE%D1%80%D1%8B%D0%BE%D0%B2%D0%B0%D0%B6%D0%BD%D0%BE%D0%BC.%D1%80%D1%84/" Type="http://schemas.openxmlformats.org/officeDocument/2006/relationships/hyperlink" Id="rId29"/>
    <Relationship TargetMode="External" Target="https://%D1%80%D0%B0%D0%B7%D0%B3%D0%BE%D0%B2%D0%BE%D1%80%D1%8B%D0%BE%D0%B2%D0%B0%D0%B6%D0%BD%D0%BE%D0%BC.%D1%80%D1%84/" Type="http://schemas.openxmlformats.org/officeDocument/2006/relationships/hyperlink" Id="rId30"/>
    <Relationship TargetMode="External" Target="https://%D1%80%D0%B0%D0%B7%D0%B3%D0%BE%D0%B2%D0%BE%D1%80%D1%8B%D0%BE%D0%B2%D0%B0%D0%B6%D0%BD%D0%BE%D0%BC.%D1%80%D1%84/" Type="http://schemas.openxmlformats.org/officeDocument/2006/relationships/hyperlink" Id="rId31"/>
    <Relationship TargetMode="External" Target="https://%D1%80%D0%B0%D0%B7%D0%B3%D0%BE%D0%B2%D0%BE%D1%80%D1%8B%D0%BE%D0%B2%D0%B0%D0%B6%D0%BD%D0%BE%D0%BC.%D1%80%D1%84/" Type="http://schemas.openxmlformats.org/officeDocument/2006/relationships/hyperlink" Id="rId32"/>
    <Relationship TargetMode="External" Target="https://%D1%80%D0%B0%D0%B7%D0%B3%D0%BE%D0%B2%D0%BE%D1%80%D1%8B%D0%BE%D0%B2%D0%B0%D0%B6%D0%BD%D0%BE%D0%BC.%D1%80%D1%84/" Type="http://schemas.openxmlformats.org/officeDocument/2006/relationships/hyperlink" Id="rId33"/>
    <Relationship TargetMode="External" Target="https://%D1%80%D0%B0%D0%B7%D0%B3%D0%BE%D0%B2%D0%BE%D1%80%D1%8B%D0%BE%D0%B2%D0%B0%D0%B6%D0%BD%D0%BE%D0%BC.%D1%80%D1%84/" Type="http://schemas.openxmlformats.org/officeDocument/2006/relationships/hyperlink" Id="rId3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